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444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01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Драчева Евгения </w:t>
      </w:r>
      <w:r>
        <w:rPr>
          <w:rFonts w:ascii="Times New Roman" w:eastAsia="Times New Roman" w:hAnsi="Times New Roman" w:cs="Times New Roman"/>
        </w:rPr>
        <w:t>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</w:rPr>
        <w:t>...</w:t>
      </w:r>
      <w:r>
        <w:rPr>
          <w:rStyle w:val="cat-UserDefinedgrp-34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>Драчев</w:t>
      </w:r>
      <w:r>
        <w:rPr>
          <w:rFonts w:ascii="Times New Roman" w:eastAsia="Times New Roman" w:hAnsi="Times New Roman" w:cs="Times New Roman"/>
        </w:rPr>
        <w:t xml:space="preserve"> Е.В.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4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18810586260119015196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19.01.2026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ст.12.36.1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Драчев</w:t>
      </w:r>
      <w:r>
        <w:rPr>
          <w:rFonts w:ascii="Times New Roman" w:eastAsia="Times New Roman" w:hAnsi="Times New Roman" w:cs="Times New Roman"/>
        </w:rPr>
        <w:t xml:space="preserve"> Е.В.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надлежащим образом посредством </w:t>
      </w:r>
      <w:r>
        <w:rPr>
          <w:rFonts w:ascii="Times New Roman" w:eastAsia="Times New Roman" w:hAnsi="Times New Roman" w:cs="Times New Roman"/>
        </w:rPr>
        <w:t>смс-извещ</w:t>
      </w:r>
      <w:r>
        <w:rPr>
          <w:rFonts w:ascii="Times New Roman" w:eastAsia="Times New Roman" w:hAnsi="Times New Roman" w:cs="Times New Roman"/>
        </w:rPr>
        <w:t>ения</w:t>
      </w:r>
      <w:r>
        <w:rPr>
          <w:rFonts w:ascii="Times New Roman" w:eastAsia="Times New Roman" w:hAnsi="Times New Roman" w:cs="Times New Roman"/>
        </w:rPr>
        <w:t xml:space="preserve"> от 25.05.2026</w:t>
      </w:r>
      <w:r>
        <w:rPr>
          <w:rFonts w:ascii="Times New Roman" w:eastAsia="Times New Roman" w:hAnsi="Times New Roman" w:cs="Times New Roman"/>
        </w:rPr>
        <w:t>, телефонограммы от 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об отложении судебного заседания </w:t>
      </w:r>
      <w:r>
        <w:rPr>
          <w:rFonts w:ascii="Times New Roman" w:eastAsia="Times New Roman" w:hAnsi="Times New Roman" w:cs="Times New Roman"/>
        </w:rPr>
        <w:t>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Драчева Е.В.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19.01.2026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ЦАФАП в </w:t>
      </w:r>
      <w:r>
        <w:rPr>
          <w:rFonts w:ascii="Times New Roman" w:eastAsia="Times New Roman" w:hAnsi="Times New Roman" w:cs="Times New Roman"/>
        </w:rPr>
        <w:t xml:space="preserve">ОДД ГИБДД УМВД 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Драчева Е.В.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ст.12.36.1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18810586260119015196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19.01.2026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17.02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20.04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Драчева Е.В.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 xml:space="preserve">86ХМ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726054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копией </w:t>
      </w:r>
      <w:r>
        <w:rPr>
          <w:rFonts w:ascii="Times New Roman" w:eastAsia="Times New Roman" w:hAnsi="Times New Roman" w:cs="Times New Roman"/>
        </w:rPr>
        <w:t xml:space="preserve">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18810586260119015196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19.01.2026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</w:t>
      </w:r>
      <w:r>
        <w:rPr>
          <w:rFonts w:ascii="Times New Roman" w:eastAsia="Times New Roman" w:hAnsi="Times New Roman" w:cs="Times New Roman"/>
        </w:rPr>
        <w:t xml:space="preserve">состоянию на 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 xml:space="preserve">.05.2026, </w:t>
      </w:r>
      <w:r>
        <w:rPr>
          <w:rFonts w:ascii="Times New Roman" w:eastAsia="Times New Roman" w:hAnsi="Times New Roman" w:cs="Times New Roman"/>
        </w:rPr>
        <w:t>согласно которой штраф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 xml:space="preserve"> 08.05.2026, то есть с нарушением установленного законом срока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Драчева Е.В.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Драчева Евгения </w:t>
      </w:r>
      <w:r>
        <w:rPr>
          <w:rFonts w:ascii="Times New Roman" w:eastAsia="Times New Roman" w:hAnsi="Times New Roman" w:cs="Times New Roman"/>
        </w:rPr>
        <w:t>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три тысячи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0412365400725004442620184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3rplc-8">
    <w:name w:val="cat-UserDefined grp-33 rplc-8"/>
    <w:basedOn w:val="DefaultParagraphFont"/>
  </w:style>
  <w:style w:type="character" w:customStyle="1" w:styleId="cat-UserDefinedgrp-34rplc-10">
    <w:name w:val="cat-UserDefined grp-34 rplc-10"/>
    <w:basedOn w:val="DefaultParagraphFont"/>
  </w:style>
  <w:style w:type="character" w:customStyle="1" w:styleId="cat-UserDefinedgrp-34rplc-19">
    <w:name w:val="cat-UserDefined grp-34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